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4642,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4642,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16:40:48.412;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16:40:48.412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